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Pre-Projectile Time Period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Large chunks of 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Time period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large green plant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move around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they did in order to get food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They were considered: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is the bridge that the indians crossed through in order to reach a new continent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they gathered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Their Weapons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Large Animals They Hunted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Pre-Projectile Time Period</dc:title>
  <dcterms:created xsi:type="dcterms:W3CDTF">2021-10-11T14:44:30Z</dcterms:created>
  <dcterms:modified xsi:type="dcterms:W3CDTF">2021-10-11T14:44:30Z</dcterms:modified>
</cp:coreProperties>
</file>