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Prefix Review: e, ex, in, non, il, im, in, ir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something that does not make any sense;  silly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put out a 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can't move forward; blocked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charity or business not out to make a lot of money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to break a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damaged and not able to use something fully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breathe out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not made with milk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ask someone to join or come 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cannot change back to previous shape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breathe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teach a student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look in or look carefully at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not have ability to do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be a part of; be a member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force out or explode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Prefix Review: e, ex, in, non, il, im, in, ir</dc:title>
  <dcterms:created xsi:type="dcterms:W3CDTF">2021-10-11T14:45:59Z</dcterms:created>
  <dcterms:modified xsi:type="dcterms:W3CDTF">2021-10-11T14:45:59Z</dcterms:modified>
</cp:coreProperties>
</file>