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Prefixes -em and -en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Embed    </w:t>
      </w:r>
      <w:r>
        <w:t xml:space="preserve">   Entire    </w:t>
      </w:r>
      <w:r>
        <w:t xml:space="preserve">   Enclose    </w:t>
      </w:r>
      <w:r>
        <w:t xml:space="preserve">   Embroil    </w:t>
      </w:r>
      <w:r>
        <w:t xml:space="preserve">   Enable    </w:t>
      </w:r>
      <w:r>
        <w:t xml:space="preserve">   Envision    </w:t>
      </w:r>
      <w:r>
        <w:t xml:space="preserve">   Enlighten    </w:t>
      </w:r>
      <w:r>
        <w:t xml:space="preserve">   Entrance    </w:t>
      </w:r>
      <w:r>
        <w:t xml:space="preserve">   Enrage    </w:t>
      </w:r>
      <w:r>
        <w:t xml:space="preserve">   Empower    </w:t>
      </w:r>
      <w:r>
        <w:t xml:space="preserve">   Enlist    </w:t>
      </w:r>
      <w:r>
        <w:t xml:space="preserve">   Encourage    </w:t>
      </w:r>
      <w:r>
        <w:t xml:space="preserve">   Engrave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Prefixes -em and -en </dc:title>
  <dcterms:created xsi:type="dcterms:W3CDTF">2021-10-11T14:47:43Z</dcterms:created>
  <dcterms:modified xsi:type="dcterms:W3CDTF">2021-10-11T14:47:43Z</dcterms:modified>
</cp:coreProperties>
</file>