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Preserving Metals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</w:tbl>
    <w:p>
      <w:pPr>
        <w:pStyle w:val="WordBankLarge"/>
      </w:pPr>
      <w:r>
        <w:t xml:space="preserve">   Corrosion    </w:t>
      </w:r>
      <w:r>
        <w:t xml:space="preserve">   Electrolysis    </w:t>
      </w:r>
      <w:r>
        <w:t xml:space="preserve">   Electroplating    </w:t>
      </w:r>
      <w:r>
        <w:t xml:space="preserve">   Finishing    </w:t>
      </w:r>
      <w:r>
        <w:t xml:space="preserve">   Galvanising    </w:t>
      </w:r>
      <w:r>
        <w:t xml:space="preserve">   Ions    </w:t>
      </w:r>
      <w:r>
        <w:t xml:space="preserve">   Oxide    </w:t>
      </w:r>
      <w:r>
        <w:t xml:space="preserve">   Paint    </w:t>
      </w:r>
      <w:r>
        <w:t xml:space="preserve">   Plumber    </w:t>
      </w:r>
      <w:r>
        <w:t xml:space="preserve">   Primer    </w:t>
      </w:r>
      <w:r>
        <w:t xml:space="preserve">   Processing    </w:t>
      </w:r>
      <w:r>
        <w:t xml:space="preserve">   Protection    </w:t>
      </w:r>
      <w:r>
        <w:t xml:space="preserve">   Rust    </w:t>
      </w:r>
      <w:r>
        <w:t xml:space="preserve">   Steel    </w:t>
      </w:r>
      <w:r>
        <w:t xml:space="preserve">   Uncoated    </w:t>
      </w:r>
      <w:r>
        <w:t xml:space="preserve">   Zinc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Preserving Metals</dc:title>
  <dcterms:created xsi:type="dcterms:W3CDTF">2021-10-11T14:50:02Z</dcterms:created>
  <dcterms:modified xsi:type="dcterms:W3CDTF">2021-10-11T14:50:02Z</dcterms:modified>
</cp:coreProperties>
</file>