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Pressure Injury Prevention!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An element of the pressure injury bundle that gives guidance on what to avoid placing under the patient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Pressure injury bundle element that instructs you to consult the dietician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product that can be placed between skin folds to provide antimicrobial action for up to five days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Heel _________ can be used to prevent pressure injury to heels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Skin care product that can be applied to non intact, irritated skin.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How often should the patient be repositioned in bed to prevent pressure injury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occurs after 2-4 hours of compression on a pressure point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How often should the patient's weight be shifted when in a chair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Degrees the body needs to be turned to most benefit offloading pressure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Skin care product that soften and exfoliates calloused, very dry intact skin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An element of the pressure injury bundle that gives guidance on care for contaminated skin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This should be avoided underneath patients to prevent pressure injury.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Elements of the Ascension Pressure Injury Bundle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Skin care product for every day, routine moisturization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This item can keep the patient's body turned at a 30 degree angle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Where can you find most of the skin care products and assistive products that help prevent pressure injuries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Care should be taken to avoid these objects to prevent pressure injuries from forming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An element of the pressure injury bundle that gives guidance on reposition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area should you leave free of any pressure when positioning a patient to avoid pressure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recommended element that needs to be a progressive program to prevent pressure injury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Pressure Injury Prevention!</dc:title>
  <dcterms:created xsi:type="dcterms:W3CDTF">2021-10-11T14:50:16Z</dcterms:created>
  <dcterms:modified xsi:type="dcterms:W3CDTF">2021-10-11T14:50:16Z</dcterms:modified>
</cp:coreProperties>
</file>