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Pressure Injury Prevention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Patients are more likely to develop pressure injuries over ____ prominences.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__________ cream can help protect the skin of incontinent patients.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Nutritional status should be maximized through adequate protein and __________ intake.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Patients in the chair should be repositioned or offloaded every ______ hour(s).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_____ clock is a useful way for keeping track of when patients are due for turns.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Developing a pressure injury increases the risk of other ________________.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Braden score is calculated based on assessment of ____ categories.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inability to control urine or stool (which increases likelihood of skin breakdown)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___________ is a potential complication of pressure injury.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______ score can help in determining a patient's risk for pressure injury.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Braden score of less than _____________ is associated with increased risk of pressure injury.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_____________ a patient every 2 hours significantly decreases the risk of pressure injury.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Only a fitted sheet, _____ sheet, and one disposable pad should be between the patient and the mattress.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Turn ______ should be documented when they occur.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Injury Prevention</dc:title>
  <dcterms:created xsi:type="dcterms:W3CDTF">2021-10-11T14:50:21Z</dcterms:created>
  <dcterms:modified xsi:type="dcterms:W3CDTF">2021-10-11T14:50:21Z</dcterms:modified>
</cp:coreProperties>
</file>