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Preterite AR (Regular)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Sentarse (él)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Levantarse (nosotros)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Nadar (yo)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Tomar (él)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Patinar (ellos)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Buscar (tú)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Empezar (yo)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Saltar (ellos)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Mirar (ellas)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Teclar (nosotros)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anotar (ellos)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Cerrar (tú)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Cocinar (nosotros)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Pensar (tú)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Dibujar (ella)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Trabajar (yo)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Tocar (yo)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Llamar (usted)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bucear (yo)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Preterite AR (Regular)</dc:title>
  <dcterms:created xsi:type="dcterms:W3CDTF">2021-10-11T14:50:31Z</dcterms:created>
  <dcterms:modified xsi:type="dcterms:W3CDTF">2021-10-11T14:50:31Z</dcterms:modified>
</cp:coreProperties>
</file>