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Pride and Prejudice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What is the last name of the man that Lydia Bennet marries at the end of the book?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Last name of the main family within the book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The book is mainly about ______ and prejudice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A man must have ______ in order to be good enough to marry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Who is Mr. Bennet to Jane and Elizabeth?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What is Darcy's aunts first name?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Who was the first Bennet sister that Mr. BIngley danced with at the ball?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What is the name of the man who will get possession of Mr. Bennet's property when he dies? Mr _________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Who is Elizabeth Bennet's best friend?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Who does Elizabeth Bennet marry at the end of the book?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How many sisters does Mr. Bingley have?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Pride and Prejudice</dc:title>
  <dcterms:created xsi:type="dcterms:W3CDTF">2021-10-11T14:51:24Z</dcterms:created>
  <dcterms:modified xsi:type="dcterms:W3CDTF">2021-10-11T14:51:24Z</dcterms:modified>
</cp:coreProperties>
</file>