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Procurement Management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Stock record system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Storage, consolidate, break-bulk is part of 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Another name for procurement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Refers to the ability of a suppliers to supply right quality goods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type of stock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procurement department has to find the right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purchasing department should get detail on what should be ...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could have negative impact on the business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JIT system refers to 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when products need to be assembled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Procurement Management</dc:title>
  <dcterms:created xsi:type="dcterms:W3CDTF">2021-10-11T14:54:33Z</dcterms:created>
  <dcterms:modified xsi:type="dcterms:W3CDTF">2021-10-11T14:54:33Z</dcterms:modified>
</cp:coreProperties>
</file>