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Product Design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basic    </w:t>
      </w:r>
      <w:r>
        <w:t xml:space="preserve">   budget    </w:t>
      </w:r>
      <w:r>
        <w:t xml:space="preserve">   commercial    </w:t>
      </w:r>
      <w:r>
        <w:t xml:space="preserve">   design    </w:t>
      </w:r>
      <w:r>
        <w:t xml:space="preserve">   development    </w:t>
      </w:r>
      <w:r>
        <w:t xml:space="preserve">   drawing    </w:t>
      </w:r>
      <w:r>
        <w:t xml:space="preserve">   expensive    </w:t>
      </w:r>
      <w:r>
        <w:t xml:space="preserve">   expert    </w:t>
      </w:r>
      <w:r>
        <w:t xml:space="preserve">   idea    </w:t>
      </w:r>
      <w:r>
        <w:t xml:space="preserve">   Image    </w:t>
      </w:r>
      <w:r>
        <w:t xml:space="preserve">   interface    </w:t>
      </w:r>
      <w:r>
        <w:t xml:space="preserve">   materials    </w:t>
      </w:r>
      <w:r>
        <w:t xml:space="preserve">   natural    </w:t>
      </w:r>
      <w:r>
        <w:t xml:space="preserve">   pattern    </w:t>
      </w:r>
      <w:r>
        <w:t xml:space="preserve">   plan    </w:t>
      </w:r>
      <w:r>
        <w:t xml:space="preserve">   product    </w:t>
      </w:r>
      <w:r>
        <w:t xml:space="preserve">   project    </w:t>
      </w:r>
      <w:r>
        <w:t xml:space="preserve">   prototype    </w:t>
      </w:r>
      <w:r>
        <w:t xml:space="preserve">   research    </w:t>
      </w:r>
      <w:r>
        <w:t xml:space="preserve">   works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Design</dc:title>
  <dcterms:created xsi:type="dcterms:W3CDTF">2021-12-09T03:37:10Z</dcterms:created>
  <dcterms:modified xsi:type="dcterms:W3CDTF">2021-12-09T03:37:10Z</dcterms:modified>
</cp:coreProperties>
</file>