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Professionalism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Fifty-five percent (55%) of first impression are based on how you look and 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We develop first impressions of others based on physical appearance and ____________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You are more likely to be cheerful when you are ________-rested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Fifty-five percent (55%) of first impression are based on how you look and 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You should always ________ before entering a person’s room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You only have one chance to make a good 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Cell phone should only be used during an appropriate ________ in a designated area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You should ________ on a regular basis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You should always follow through with what you ________ you will do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It is essential to be dependable and reliable so be sure you are on 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________ can cause odors to remain on your breath, hands hair and clothes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There are ________ components of professionalism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You should always maintain and display a ________ attitude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You should always wear your ________ badge in a manner makes your identity visible to all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________ before you speak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Professionalism</dc:title>
  <dcterms:created xsi:type="dcterms:W3CDTF">2021-10-11T14:55:00Z</dcterms:created>
  <dcterms:modified xsi:type="dcterms:W3CDTF">2021-10-11T14:55:00Z</dcterms:modified>
</cp:coreProperties>
</file>