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Professions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</w:tbl>
    <w:p>
      <w:pPr>
        <w:pStyle w:val="WordBankLarge"/>
      </w:pPr>
      <w:r>
        <w:t xml:space="preserve">   trabajo con todos    </w:t>
      </w:r>
      <w:r>
        <w:t xml:space="preserve">   trabajo con animales    </w:t>
      </w:r>
      <w:r>
        <w:t xml:space="preserve">   trabajo en un colegio    </w:t>
      </w:r>
      <w:r>
        <w:t xml:space="preserve">   trabajo en un restaurante    </w:t>
      </w:r>
      <w:r>
        <w:t xml:space="preserve">   trabajo en una oficina    </w:t>
      </w:r>
      <w:r>
        <w:t xml:space="preserve">   trabajo con tecnologia    </w:t>
      </w:r>
      <w:r>
        <w:t xml:space="preserve">   trabajo en un equipo    </w:t>
      </w:r>
      <w:r>
        <w:t xml:space="preserve">   trabajo con maquinas    </w:t>
      </w:r>
      <w:r>
        <w:t xml:space="preserve">   trabajo con niños    </w:t>
      </w:r>
      <w:r>
        <w:t xml:space="preserve">   trabajo en una tienda    </w:t>
      </w:r>
      <w:r>
        <w:t xml:space="preserve">   trabajo en un hospital    </w:t>
      </w:r>
      <w:r>
        <w:t xml:space="preserve">   trabajo con adultos    </w:t>
      </w:r>
      <w:r>
        <w:t xml:space="preserve">   trabajo solo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Professions</dc:title>
  <dcterms:created xsi:type="dcterms:W3CDTF">2022-01-26T03:41:53Z</dcterms:created>
  <dcterms:modified xsi:type="dcterms:W3CDTF">2022-01-26T03:41:53Z</dcterms:modified>
</cp:coreProperties>
</file>