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Progressive Era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</w:tbl>
    <w:p>
      <w:pPr>
        <w:pStyle w:val="WordBankLarge"/>
      </w:pPr>
      <w:r>
        <w:t xml:space="preserve">   Submarines    </w:t>
      </w:r>
      <w:r>
        <w:t xml:space="preserve">   War Ships    </w:t>
      </w:r>
      <w:r>
        <w:t xml:space="preserve">   Germany    </w:t>
      </w:r>
      <w:r>
        <w:t xml:space="preserve">   William Mckinley    </w:t>
      </w:r>
      <w:r>
        <w:t xml:space="preserve">   Titanic    </w:t>
      </w:r>
      <w:r>
        <w:t xml:space="preserve">   Modernization    </w:t>
      </w:r>
      <w:r>
        <w:t xml:space="preserve">   Panama Canal    </w:t>
      </w:r>
      <w:r>
        <w:t xml:space="preserve">   Football    </w:t>
      </w:r>
      <w:r>
        <w:t xml:space="preserve">   Boxing    </w:t>
      </w:r>
      <w:r>
        <w:t xml:space="preserve">   Airplane    </w:t>
      </w:r>
      <w:r>
        <w:t xml:space="preserve">   Politics    </w:t>
      </w:r>
      <w:r>
        <w:t xml:space="preserve">   Suffrage    </w:t>
      </w:r>
      <w:r>
        <w:t xml:space="preserve">   World War I    </w:t>
      </w:r>
      <w:r>
        <w:t xml:space="preserve">   Progressive    </w:t>
      </w:r>
      <w:r>
        <w:t xml:space="preserve">   Insurgents    </w:t>
      </w:r>
      <w:r>
        <w:t xml:space="preserve">   Bullmoose    </w:t>
      </w:r>
      <w:r>
        <w:t xml:space="preserve">   Muckrakers    </w:t>
      </w:r>
      <w:r>
        <w:t xml:space="preserve">   Woodrow Wilson    </w:t>
      </w:r>
      <w:r>
        <w:t xml:space="preserve">   The Jungle    </w:t>
      </w:r>
      <w:r>
        <w:t xml:space="preserve">   William Taft    </w:t>
      </w:r>
      <w:r>
        <w:t xml:space="preserve">   Theodore Roosevelt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Progressive Era</dc:title>
  <dcterms:created xsi:type="dcterms:W3CDTF">2021-10-11T14:53:48Z</dcterms:created>
  <dcterms:modified xsi:type="dcterms:W3CDTF">2021-10-11T14:53:48Z</dcterms:modified>
</cp:coreProperties>
</file>