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Proof That Sports Are Important In Our Culture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</w:tbl>
    <w:p>
      <w:pPr>
        <w:pStyle w:val="WordBankLarge"/>
      </w:pPr>
      <w:r>
        <w:t xml:space="preserve">   memorabilia    </w:t>
      </w:r>
      <w:r>
        <w:t xml:space="preserve">   sportsmedicine    </w:t>
      </w:r>
      <w:r>
        <w:t xml:space="preserve">   leagues    </w:t>
      </w:r>
      <w:r>
        <w:t xml:space="preserve">   professional    </w:t>
      </w:r>
      <w:r>
        <w:t xml:space="preserve">   semiprofessional    </w:t>
      </w:r>
      <w:r>
        <w:t xml:space="preserve">   college    </w:t>
      </w:r>
      <w:r>
        <w:t xml:space="preserve">   highschools    </w:t>
      </w:r>
      <w:r>
        <w:t xml:space="preserve">   middleschools    </w:t>
      </w:r>
      <w:r>
        <w:t xml:space="preserve">   community    </w:t>
      </w:r>
      <w:r>
        <w:t xml:space="preserve">   favorites    </w:t>
      </w:r>
      <w:r>
        <w:t xml:space="preserve">   seasons    </w:t>
      </w:r>
      <w:r>
        <w:t xml:space="preserve">   billboards    </w:t>
      </w:r>
      <w:r>
        <w:t xml:space="preserve">   agents    </w:t>
      </w:r>
      <w:r>
        <w:t xml:space="preserve">   sportscasters    </w:t>
      </w:r>
      <w:r>
        <w:t xml:space="preserve">   news    </w:t>
      </w:r>
      <w:r>
        <w:t xml:space="preserve">   business    </w:t>
      </w:r>
      <w:r>
        <w:t xml:space="preserve">   talent    </w:t>
      </w:r>
      <w:r>
        <w:t xml:space="preserve">   gyms    </w:t>
      </w:r>
      <w:r>
        <w:t xml:space="preserve">   equipment    </w:t>
      </w:r>
      <w:r>
        <w:t xml:space="preserve">   aspirations    </w:t>
      </w:r>
      <w:r>
        <w:t xml:space="preserve">   dreams    </w:t>
      </w:r>
      <w:r>
        <w:t xml:space="preserve">   radio    </w:t>
      </w:r>
      <w:r>
        <w:t xml:space="preserve">   television    </w:t>
      </w:r>
      <w:r>
        <w:t xml:space="preserve">   parties    </w:t>
      </w:r>
      <w:r>
        <w:t xml:space="preserve">   healthy    </w:t>
      </w:r>
      <w:r>
        <w:t xml:space="preserve">   skills    </w:t>
      </w:r>
      <w:r>
        <w:t xml:space="preserve">   confidence    </w:t>
      </w:r>
      <w:r>
        <w:t xml:space="preserve">   moneywepayathletes    </w:t>
      </w:r>
      <w:r>
        <w:t xml:space="preserve">   moneywepaytosee    </w:t>
      </w:r>
      <w:r>
        <w:t xml:space="preserve">   endorsements    </w:t>
      </w:r>
      <w:r>
        <w:t xml:space="preserve">   advertisements    </w:t>
      </w:r>
      <w:r>
        <w:t xml:space="preserve">   tailgating    </w:t>
      </w:r>
      <w:r>
        <w:t xml:space="preserve">   friends    </w:t>
      </w:r>
      <w:r>
        <w:t xml:space="preserve">   family    </w:t>
      </w:r>
      <w:r>
        <w:t xml:space="preserve">   betting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Proof That Sports Are Important In Our Culture</dc:title>
  <dcterms:created xsi:type="dcterms:W3CDTF">2021-10-11T14:54:57Z</dcterms:created>
  <dcterms:modified xsi:type="dcterms:W3CDTF">2021-10-11T14:54:57Z</dcterms:modified>
</cp:coreProperties>
</file>