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Properties of Acids, Bases and Neutrals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substance with a bitter taste and feels slippery on the 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acid that is found in our stomach juices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acid that is found in vinegar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Acids and bases that you are able to touch and taste are 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substance that is not an acid or a base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substance that has a sour taste and that feels rough on the skin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behaviors and characteristics of something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acid that is found in fizzy drinks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acid that is found in sour milk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Acids and bases that are dangerous are 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Describing a substance that eats through clothing, stone, metal and burns the 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bases that dissolve in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acid that is found in lemon juice and citrus fruits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Properties of Acids, Bases and Neutrals </dc:title>
  <dcterms:created xsi:type="dcterms:W3CDTF">2021-10-11T14:56:10Z</dcterms:created>
  <dcterms:modified xsi:type="dcterms:W3CDTF">2021-10-11T14:56:10Z</dcterms:modified>
</cp:coreProperties>
</file>