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Psychology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All children pass through four universal stages in a fixed order: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of language related to communicating effectively and appropriately with others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Essentially all of Piaget falls under this stage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Intelligence is applied to specific situations involving the attainment of long-term goals regarding careers, family, and societal contribution is what stage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Ways that words and phrases are combined to form sentences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Basics sounds of a language that are combined to form words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major concerns of middle-aged adults relate to their personal situations, including protecting and nourishing their spouses, families, and careers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ability to use learned knowledge and experience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Systematic, meaningful arrangement of symbols, and provides the basis for communication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ability to solve new problems, use logic in new situations, and identify patterns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people no longer focus on acquiring knowledge to solve potential problems, but rather focus on acquiring information directed toward issues of personal interest.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is the person that says During adulthood, thinking extends beyond “logic to include practical experience, moral judgments and values.”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Smallest language unit that has meaning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Rules that govern the meaning of words and sentences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people take a broader perspective than earlier, including focusing more on concerns about the world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Psychology</dc:title>
  <dcterms:created xsi:type="dcterms:W3CDTF">2021-10-11T14:58:59Z</dcterms:created>
  <dcterms:modified xsi:type="dcterms:W3CDTF">2021-10-11T14:58:59Z</dcterms:modified>
</cp:coreProperties>
</file>