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Public relations activities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an event at which objects such as paintings are shown to the public, a situation in which someone shows a particular skill or quality to the public or the act of showing these things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activity of making products or services known about and persuading people to buy them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to support a person, organization, or activity by giving money, encouragement, or other help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plan of activities to be done or things to be achieved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the activity of trying to persuade someone in authority, usually an elected member of a government, to support laws or rules that give your organization or industry an advantage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the activity of controlling something, or of using or dealing with something in a way that is effective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a ceremony that includes speeches and activities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newspapers, magazines, television, and radio, considered as a group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a person who buys goods or services for their own use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activity of making certain that someone or something attracts a lot of interest or attention from many people or the attention received as a result of this activity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type of product made by a particular company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particular area of study, especially a subject studied at a college or university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an event, sometimes lasting a few days, at which there is a group of talks on a particular subject or a meeting in which especially business matters are discussed formally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relating to a business, especially a large business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intended to make money, or relating to a business intended to make money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law or set of laws that are being created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activity to advertise something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the relationships that exist between two people, organizations, or countries, and whether these are good or bad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the people, considered as a group, who watch or listen to a performance, movie, public event, etc., either together in one place or separately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a company or business, especially a small one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relations activities</dc:title>
  <dcterms:created xsi:type="dcterms:W3CDTF">2021-10-11T15:01:29Z</dcterms:created>
  <dcterms:modified xsi:type="dcterms:W3CDTF">2021-10-11T15:01:29Z</dcterms:modified>
</cp:coreProperties>
</file>