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Puzzle of Synonyms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welcome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cue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friend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confused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moral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annoyed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anxiety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clearly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specific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lean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Puzzle of Synonyms</dc:title>
  <dcterms:created xsi:type="dcterms:W3CDTF">2021-10-11T15:03:59Z</dcterms:created>
  <dcterms:modified xsi:type="dcterms:W3CDTF">2021-10-11T15:03:59Z</dcterms:modified>
</cp:coreProperties>
</file>