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Puzzled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average of the value in the data set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value that affects the outcome of the dependent variable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arrangement of two-dimensional figures that fold to form a polyhedron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most frequent value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sum of the area of the faces of a solid figure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Multiplying a sum by a number is the same as multiplying aech addend by the number then adding the products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Containing ten parts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plane formed by a horizontal line (x-axis) that intersects a verticle line (y-axis)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question that anticipates variability in the data that would be collected to answer the question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process for evaluating expressions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The value in a problem that is affected by the other values in a problem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set of rules or a method that you use to solve  a problem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greatest factor that two or more numbers have in common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middle value when the data is ordered from the smallest to largest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number of cubic units needed to occupy a space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pair of numbers that can be used to locate a point on the coordinate plane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ratio of a number to one-hundred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ratio that compare two quantities having different units of measure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number of square units needed to cover a given surface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closed plane figure formed by three or more straight sides that are connected by line segments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rate that has one unit as its second term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Puzzled</dc:title>
  <dcterms:created xsi:type="dcterms:W3CDTF">2021-10-11T15:03:00Z</dcterms:created>
  <dcterms:modified xsi:type="dcterms:W3CDTF">2021-10-11T15:03:00Z</dcterms:modified>
</cp:coreProperties>
</file>