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Que pasa si no quiero perdonar?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Medium"/>
      </w:pPr>
      <w:r>
        <w:t xml:space="preserve">   COMUNICACION    </w:t>
      </w:r>
      <w:r>
        <w:t xml:space="preserve">   HABLAR    </w:t>
      </w:r>
      <w:r>
        <w:t xml:space="preserve">   BIBLIA    </w:t>
      </w:r>
      <w:r>
        <w:t xml:space="preserve">   JESUS    </w:t>
      </w:r>
      <w:r>
        <w:t xml:space="preserve">   CONFLICTOS    </w:t>
      </w:r>
      <w:r>
        <w:t xml:space="preserve">   RAZON    </w:t>
      </w:r>
      <w:r>
        <w:t xml:space="preserve">   AMISTAD    </w:t>
      </w:r>
      <w:r>
        <w:t xml:space="preserve">   CRECER    </w:t>
      </w:r>
      <w:r>
        <w:t xml:space="preserve">   AMOR    </w:t>
      </w:r>
      <w:r>
        <w:t xml:space="preserve">   AMARGURA    </w:t>
      </w:r>
      <w:r>
        <w:t xml:space="preserve">   PERDON    </w:t>
      </w:r>
      <w:r>
        <w:t xml:space="preserve">   GRACIA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 pasa si no quiero perdonar?</dc:title>
  <dcterms:created xsi:type="dcterms:W3CDTF">2021-10-12T20:51:48Z</dcterms:created>
  <dcterms:modified xsi:type="dcterms:W3CDTF">2021-10-12T20:51:48Z</dcterms:modified>
</cp:coreProperties>
</file>