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Questions on Stars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process causes hydrogen nuceli to fuse to form helium nuclei.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big bang produced hydrogen and " blank " 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is the name of objects that experience a rapid and enormous increase in absolute magnitude.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What forces attract particles together at the start of a stars lifecycle.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All stars are formed from large cold clouds of gas and dust called "  blank " 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is one of the possible outcomes for the end of a stars life which has a mass much larger than our suns.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What is the name of the galaxy our solar system resides in.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After the main sequence stage,  a star with a much heavier mass than our sun will become a " blank " 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Once the majority of hydrogen is used up the star is no longer able to maintain it's "  blank        ".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diagram is a plot of luminosity against temperature.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lifecycle of a star depends on its " blank ", and how it compares to that of our sun.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is the name of a low-mass star located approximately 4 light-years away from the Sun.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stage do stars remain at for approximately 90% of their lifetimes.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Apparent " blank " is the perceived brightness of a celestial object from Earth.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is the name given to a hypothetical physical body that is able to absorb all incident electromagnetic radiation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After the main sequence stage the star starts to expand, so is now known as a "   blank   " 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There are no " blank " stars.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is the name of the last stage of a stars life that has a mass similar to our suns.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The core from a red giant will form a burnt out, super hot core called a " blank " 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Elements heavier than " blank " are formed in a supernova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Questions on Stars</dc:title>
  <dcterms:created xsi:type="dcterms:W3CDTF">2021-10-11T15:08:18Z</dcterms:created>
  <dcterms:modified xsi:type="dcterms:W3CDTF">2021-10-11T15:08:18Z</dcterms:modified>
</cp:coreProperties>
</file>