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Quite Some Mummy!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anubis    </w:t>
      </w:r>
      <w:r>
        <w:t xml:space="preserve">   archaeologists    </w:t>
      </w:r>
      <w:r>
        <w:t xml:space="preserve">   body    </w:t>
      </w:r>
      <w:r>
        <w:t xml:space="preserve">   carter    </w:t>
      </w:r>
      <w:r>
        <w:t xml:space="preserve">   cat scan    </w:t>
      </w:r>
      <w:r>
        <w:t xml:space="preserve">   chamber    </w:t>
      </w:r>
      <w:r>
        <w:t xml:space="preserve">   egyptian    </w:t>
      </w:r>
      <w:r>
        <w:t xml:space="preserve">   hawass    </w:t>
      </w:r>
      <w:r>
        <w:t xml:space="preserve">   heiroglyphs    </w:t>
      </w:r>
      <w:r>
        <w:t xml:space="preserve">   mummiform    </w:t>
      </w:r>
      <w:r>
        <w:t xml:space="preserve">   mummy    </w:t>
      </w:r>
      <w:r>
        <w:t xml:space="preserve">   nesperennub    </w:t>
      </w:r>
      <w:r>
        <w:t xml:space="preserve">   occupant    </w:t>
      </w:r>
      <w:r>
        <w:t xml:space="preserve">   pharaoh    </w:t>
      </w:r>
      <w:r>
        <w:t xml:space="preserve">   scientist    </w:t>
      </w:r>
      <w:r>
        <w:t xml:space="preserve">   thieves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Quite Some Mummy!</dc:title>
  <dcterms:created xsi:type="dcterms:W3CDTF">2021-10-11T15:06:31Z</dcterms:created>
  <dcterms:modified xsi:type="dcterms:W3CDTF">2021-10-11T15:06:31Z</dcterms:modified>
</cp:coreProperties>
</file>