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Quiz-a-Cryptic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NO!  I'm not going there.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You'll really need to do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Looking at the edge, I had some.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stack of futures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Pigeons in the park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Chomped on the 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Goes on bin night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 knew a babe who had three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Shape touches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Horizontal access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An unsteady sprint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Not yours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Focus right on down there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Norseman on the beach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Childrens book: "The hungry..."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If I had one for every time I got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Really adds definintion to my lats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It usually ends in a cavity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Otherwise 'e's a lil 'eavy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All froth and bubbles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won't have a bar of it on my map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Peanut butter turns 79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Emotionaly, I don't think most engineers encourage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Continue on in that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Offer the field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tart recipe was just perfect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Give 'em this when you let 'em 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One who puts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Honestly, why would you even bother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big 'ol heap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I just put it up on Strava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Wot's all this about then?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I'll hold none with that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Its not a corridor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Krusty would have driven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This doesn't bode well for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Edith was more than a little salty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You've upset the connection</w:t>
            </w:r>
          </w:p>
        </w:tc>
      </w:tr>
    </w:tbl>
    <w:p>
      <w:pPr>
        <w:pStyle w:val="WordBankLarge"/>
      </w:pPr>
      <w:r>
        <w:t xml:space="preserve">   Adit    </w:t>
      </w:r>
      <w:r>
        <w:t xml:space="preserve">   floatation    </w:t>
      </w:r>
      <w:r>
        <w:t xml:space="preserve">   Leach    </w:t>
      </w:r>
      <w:r>
        <w:t xml:space="preserve">   Caterpillar    </w:t>
      </w:r>
      <w:r>
        <w:t xml:space="preserve">   Waste    </w:t>
      </w:r>
      <w:r>
        <w:t xml:space="preserve">   Truck    </w:t>
      </w:r>
      <w:r>
        <w:t xml:space="preserve">   Haul    </w:t>
      </w:r>
      <w:r>
        <w:t xml:space="preserve">   Sandvik    </w:t>
      </w:r>
      <w:r>
        <w:t xml:space="preserve">   Landform    </w:t>
      </w:r>
      <w:r>
        <w:t xml:space="preserve">   Drill    </w:t>
      </w:r>
      <w:r>
        <w:t xml:space="preserve">   Copper    </w:t>
      </w:r>
      <w:r>
        <w:t xml:space="preserve">   Gold    </w:t>
      </w:r>
      <w:r>
        <w:t xml:space="preserve">   Nickel    </w:t>
      </w:r>
      <w:r>
        <w:t xml:space="preserve">   Pyrite    </w:t>
      </w:r>
      <w:r>
        <w:t xml:space="preserve">   Crosscut    </w:t>
      </w:r>
      <w:r>
        <w:t xml:space="preserve">   Development    </w:t>
      </w:r>
      <w:r>
        <w:t xml:space="preserve">   Bit    </w:t>
      </w:r>
      <w:r>
        <w:t xml:space="preserve">   Placer    </w:t>
      </w:r>
      <w:r>
        <w:t xml:space="preserve">   Rockbolt    </w:t>
      </w:r>
      <w:r>
        <w:t xml:space="preserve">   Shaft    </w:t>
      </w:r>
      <w:r>
        <w:t xml:space="preserve">   Gantt    </w:t>
      </w:r>
      <w:r>
        <w:t xml:space="preserve">   Ore    </w:t>
      </w:r>
      <w:r>
        <w:t xml:space="preserve">   Stockpile    </w:t>
      </w:r>
      <w:r>
        <w:t xml:space="preserve">   ROM    </w:t>
      </w:r>
      <w:r>
        <w:t xml:space="preserve">   Reserves    </w:t>
      </w:r>
      <w:r>
        <w:t xml:space="preserve">   Auger    </w:t>
      </w:r>
      <w:r>
        <w:t xml:space="preserve">   Stope    </w:t>
      </w:r>
      <w:r>
        <w:t xml:space="preserve">   Backfill    </w:t>
      </w:r>
      <w:r>
        <w:t xml:space="preserve">   Mine    </w:t>
      </w:r>
      <w:r>
        <w:t xml:space="preserve">   Bauxite    </w:t>
      </w:r>
      <w:r>
        <w:t xml:space="preserve">   Concentrate    </w:t>
      </w:r>
      <w:r>
        <w:t xml:space="preserve">   Silica    </w:t>
      </w:r>
      <w:r>
        <w:t xml:space="preserve">   Vein    </w:t>
      </w:r>
      <w:r>
        <w:t xml:space="preserve">   Yield    </w:t>
      </w:r>
      <w:r>
        <w:t xml:space="preserve">   Strike    </w:t>
      </w:r>
      <w:r>
        <w:t xml:space="preserve">   Bench    </w:t>
      </w:r>
      <w:r>
        <w:t xml:space="preserve">   Pillar    </w:t>
      </w:r>
      <w:r>
        <w:t xml:space="preserve">   Geology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Quiz-a-Cryptic</dc:title>
  <dcterms:created xsi:type="dcterms:W3CDTF">2021-10-11T15:09:18Z</dcterms:created>
  <dcterms:modified xsi:type="dcterms:W3CDTF">2021-10-11T15:09:18Z</dcterms:modified>
</cp:coreProperties>
</file>