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RESCUE OPERATIONS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Of Approach Prepare Respond Recover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Temporary _ _ _ _ _ _ _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Before a lift you should _ _ _ _ Ahead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You Should always _ _ _ _ with your legs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the R in SITREPS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When lifting you should _ _ _ _ Your Knees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11mm Bluewater 2 Rescue rope is of a _ _ _ _ _ _ _ _ _ Fibre Construction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You should also Stand _ _ _ _ _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Of Crew, Casualty, and Bystander,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When Lifting think _ _ _K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To Give Life _ _ _ _ _ _ _ _ _ _ First Aid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Demolition of damaged _ _ _ _ _ _ _ _ _ 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Assisting other _ _ _ _ _ _ _ _ _ Services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 _ _ _ _ Life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Supporting Agencies to normalise emergency incidents and support the _ _ _ _ _ _ _ _ _ with recovery efforts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All Emergency Services in South Australia use the _ _ _ _ _ _ Format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should be taken as soon as practicable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Recovery of the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Ropes must be inspected before,during and after each _ _ _ _ _ _ _ _ 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There is no I in?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On Site Except for Orders and Casualty Reassurance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Of Safe Task Accomplishment</w:t>
            </w:r>
          </w:p>
        </w:tc>
      </w:tr>
    </w:tbl>
    <w:p>
      <w:pPr>
        <w:pStyle w:val="WordBankMedium"/>
      </w:pPr>
      <w:r>
        <w:t xml:space="preserve">   Save    </w:t>
      </w:r>
      <w:r>
        <w:t xml:space="preserve">   Supporting    </w:t>
      </w:r>
      <w:r>
        <w:t xml:space="preserve">   Dead    </w:t>
      </w:r>
      <w:r>
        <w:t xml:space="preserve">   Support    </w:t>
      </w:r>
      <w:r>
        <w:t xml:space="preserve">   Structures    </w:t>
      </w:r>
      <w:r>
        <w:t xml:space="preserve">   Emergency    </w:t>
      </w:r>
      <w:r>
        <w:t xml:space="preserve">   Community    </w:t>
      </w:r>
      <w:r>
        <w:t xml:space="preserve">   Safety    </w:t>
      </w:r>
      <w:r>
        <w:t xml:space="preserve">   System    </w:t>
      </w:r>
      <w:r>
        <w:t xml:space="preserve">   Speed    </w:t>
      </w:r>
      <w:r>
        <w:t xml:space="preserve">   Silence    </w:t>
      </w:r>
      <w:r>
        <w:t xml:space="preserve">   Notes    </w:t>
      </w:r>
      <w:r>
        <w:t xml:space="preserve">   SMEACS    </w:t>
      </w:r>
      <w:r>
        <w:t xml:space="preserve">   Resources    </w:t>
      </w:r>
      <w:r>
        <w:t xml:space="preserve">   Team     </w:t>
      </w:r>
      <w:r>
        <w:t xml:space="preserve">   Synthetic    </w:t>
      </w:r>
      <w:r>
        <w:t xml:space="preserve">   Operation    </w:t>
      </w:r>
      <w:r>
        <w:t xml:space="preserve">   Bend     </w:t>
      </w:r>
      <w:r>
        <w:t xml:space="preserve">   Lift    </w:t>
      </w:r>
      <w:r>
        <w:t xml:space="preserve">   Plan    </w:t>
      </w:r>
      <w:r>
        <w:t xml:space="preserve">   close    </w:t>
      </w:r>
      <w:r>
        <w:t xml:space="preserve">   BACK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RESCUE OPERATIONS </dc:title>
  <dcterms:created xsi:type="dcterms:W3CDTF">2021-10-11T15:28:39Z</dcterms:created>
  <dcterms:modified xsi:type="dcterms:W3CDTF">2021-10-11T15:28:39Z</dcterms:modified>
</cp:coreProperties>
</file>