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RESPIRATORY HOME CARE EQUIPMENT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PAP AND OXYGEN TEAMS BOTH TROUBLESHOOT THIS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NAME AN OBSTRUCTED RESPIRATORY DECEASE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AN INSUFFILATOR IS ALSO KNOWN AS   _______________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FEATURE ON PAP MACHINE THAT WILL ALLOW PATIENT TO LOWER THEIR PRESSURE TEMPORARILY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__________________ IS KNOWN AS A PRESCRIBED DRUG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PATIENT CAN USE THIS AS ANOTHER  OPTION TO CLEAN THERE CPAP SUPPLIES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A DEVICE THAT DELIVERS TWO PRESSURES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LTV STANDS FOR _______________________________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IF THE FILTER GETS WET THIS MACHINE WILL NOT FUNCTION CORRECTLY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TEAM THAT IS RESPONSIBLE FOR TROUBLESHOOTING MASK ISSUES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** A DEVICE THAT ASSIST PATIENTS WITH MOBILIZING SECRETIONS 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NAME A ON DEMAND OXYGEN DELIVERING DEVICE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**THIS MUST BE DONE FOR _________________TO ENSURE ITS EFFICACY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DEVICE THAT MEASURES  A PATIENT OXYGEN LEVEL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THIRD MOVIE IN A SERIES IS CONSIDERED A ____________________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WHAT'S THE NAME OF A COMPANY THAT MANUFACTURES NEUTRALIZERS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RESPIRATORY HOME CARE EQUIPMENT </dc:title>
  <dcterms:created xsi:type="dcterms:W3CDTF">2021-10-11T15:30:11Z</dcterms:created>
  <dcterms:modified xsi:type="dcterms:W3CDTF">2021-10-11T15:30:11Z</dcterms:modified>
</cp:coreProperties>
</file>