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REVOLUTIONARY MOTHERS CH 1-5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colonials believed God created women to be for men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women were enlisted to do this by both armies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status of Frederika Riedesel  British general's wife for 4 years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occurred on October 17, 1777 by the British army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crimes committed against women seldom reported due to shame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general Greene's wife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act of 1765 regarding legal documents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clothes that were handmade badge of honor for patriotic women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status of many women left behind by husbands during war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general Washingon's wife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women were called in the army camps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congress in 1774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women melted their pewter tableware to make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women did to their property to prevent it's use by occupying troops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were paid 24 cents a day to care for the injured and sick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soldiers drained resources in women's homes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what women protested over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REVOLUTIONARY MOTHERS CH 1-5</dc:title>
  <dcterms:created xsi:type="dcterms:W3CDTF">2021-10-11T15:34:45Z</dcterms:created>
  <dcterms:modified xsi:type="dcterms:W3CDTF">2021-10-11T15:34:45Z</dcterms:modified>
</cp:coreProperties>
</file>