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ROOTS of GFWC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8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3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3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3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9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3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8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3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3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8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9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9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9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9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9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3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9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3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3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8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8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9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3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3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9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9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9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3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9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8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9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9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8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9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9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9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3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9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9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8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3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9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8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9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3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9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8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8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9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8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8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9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</w:tbl>
    <w:p>
      <w:pPr>
        <w:pStyle w:val="WordBankLarge"/>
      </w:pPr>
      <w:r>
        <w:t xml:space="preserve">   Sorosis    </w:t>
      </w:r>
      <w:r>
        <w:t xml:space="preserve">   federation    </w:t>
      </w:r>
      <w:r>
        <w:t xml:space="preserve">   bombers    </w:t>
      </w:r>
      <w:r>
        <w:t xml:space="preserve">   be kind    </w:t>
      </w:r>
      <w:r>
        <w:t xml:space="preserve">   Washington DC    </w:t>
      </w:r>
      <w:r>
        <w:t xml:space="preserve">   GFWC    </w:t>
      </w:r>
      <w:r>
        <w:t xml:space="preserve">   Mary Preston    </w:t>
      </w:r>
      <w:r>
        <w:t xml:space="preserve">   Chole Gifford    </w:t>
      </w:r>
      <w:r>
        <w:t xml:space="preserve">   Jane Croly    </w:t>
      </w:r>
      <w:r>
        <w:t xml:space="preserve">   Jennie June    </w:t>
      </w:r>
      <w:r>
        <w:t xml:space="preserve">   scholarship    </w:t>
      </w:r>
      <w:r>
        <w:t xml:space="preserve">   Success for Survivors    </w:t>
      </w:r>
      <w:r>
        <w:t xml:space="preserve">   public libraries    </w:t>
      </w:r>
      <w:r>
        <w:t xml:space="preserve">   Hands UP    </w:t>
      </w:r>
      <w:r>
        <w:t xml:space="preserve">   seat belts    </w:t>
      </w:r>
      <w:r>
        <w:t xml:space="preserve">   Indian Welfare    </w:t>
      </w:r>
      <w:r>
        <w:t xml:space="preserve">   180,000    </w:t>
      </w:r>
      <w:r>
        <w:t xml:space="preserve">   the thirties    </w:t>
      </w:r>
      <w:r>
        <w:t xml:space="preserve">   1955    </w:t>
      </w:r>
      <w:r>
        <w:t xml:space="preserve">   1932    </w:t>
      </w:r>
      <w:r>
        <w:t xml:space="preserve">   1922    </w:t>
      </w:r>
      <w:r>
        <w:t xml:space="preserve">   1890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ROOTS of GFWC</dc:title>
  <dcterms:created xsi:type="dcterms:W3CDTF">2021-10-11T15:49:32Z</dcterms:created>
  <dcterms:modified xsi:type="dcterms:W3CDTF">2021-10-11T15:49:32Z</dcterms:modified>
</cp:coreProperties>
</file>