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RSG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Large"/>
      </w:pPr>
      <w:r>
        <w:t xml:space="preserve">   Black    </w:t>
      </w:r>
      <w:r>
        <w:t xml:space="preserve">   capitalist    </w:t>
      </w:r>
      <w:r>
        <w:t xml:space="preserve">   Chairman    </w:t>
      </w:r>
      <w:r>
        <w:t xml:space="preserve">   China    </w:t>
      </w:r>
      <w:r>
        <w:t xml:space="preserve">   communist    </w:t>
      </w:r>
      <w:r>
        <w:t xml:space="preserve">   Cultural    </w:t>
      </w:r>
      <w:r>
        <w:t xml:space="preserve">   DaZiBao    </w:t>
      </w:r>
      <w:r>
        <w:t xml:space="preserve">   drums    </w:t>
      </w:r>
      <w:r>
        <w:t xml:space="preserve">   DuHai    </w:t>
      </w:r>
      <w:r>
        <w:t xml:space="preserve">   fourolds    </w:t>
      </w:r>
      <w:r>
        <w:t xml:space="preserve">   gongs    </w:t>
      </w:r>
      <w:r>
        <w:t xml:space="preserve">   Jiang    </w:t>
      </w:r>
      <w:r>
        <w:t xml:space="preserve">   JiLi    </w:t>
      </w:r>
      <w:r>
        <w:t xml:space="preserve">   LittleRedBook    </w:t>
      </w:r>
      <w:r>
        <w:t xml:space="preserve">   Mao    </w:t>
      </w:r>
      <w:r>
        <w:t xml:space="preserve">   proletarian    </w:t>
      </w:r>
      <w:r>
        <w:t xml:space="preserve">   propaganda    </w:t>
      </w:r>
      <w:r>
        <w:t xml:space="preserve">   Red    </w:t>
      </w:r>
      <w:r>
        <w:t xml:space="preserve">   RedGuard    </w:t>
      </w:r>
      <w:r>
        <w:t xml:space="preserve">   remold    </w:t>
      </w:r>
      <w:r>
        <w:t xml:space="preserve">   Revolution    </w:t>
      </w:r>
      <w:r>
        <w:t xml:space="preserve">   rightist    </w:t>
      </w:r>
      <w:r>
        <w:t xml:space="preserve">   YinLanLan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RSG</dc:title>
  <dcterms:created xsi:type="dcterms:W3CDTF">2021-10-11T15:51:52Z</dcterms:created>
  <dcterms:modified xsi:type="dcterms:W3CDTF">2021-10-11T15:51:52Z</dcterms:modified>
</cp:coreProperties>
</file>