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RSG Team Jones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MARYKJONES    </w:t>
      </w:r>
      <w:r>
        <w:t xml:space="preserve">   ANDREASOJAK    </w:t>
      </w:r>
      <w:r>
        <w:t xml:space="preserve">   TAYLORRECHNER    </w:t>
      </w:r>
      <w:r>
        <w:t xml:space="preserve">   TINAPHILLIPS    </w:t>
      </w:r>
      <w:r>
        <w:t xml:space="preserve">   MATTMOORE    </w:t>
      </w:r>
      <w:r>
        <w:t xml:space="preserve">   NATEMILIAN    </w:t>
      </w:r>
      <w:r>
        <w:t xml:space="preserve">   JERRYMERRILL    </w:t>
      </w:r>
      <w:r>
        <w:t xml:space="preserve">   ZACKLEWER    </w:t>
      </w:r>
      <w:r>
        <w:t xml:space="preserve">   JAKESCHMIDT    </w:t>
      </w:r>
      <w:r>
        <w:t xml:space="preserve">   CANDACEHALL    </w:t>
      </w:r>
      <w:r>
        <w:t xml:space="preserve">   NICKGRANT    </w:t>
      </w:r>
      <w:r>
        <w:t xml:space="preserve">   LIBBYNORRIS    </w:t>
      </w:r>
      <w:r>
        <w:t xml:space="preserve">   JOHNCOLLINS    </w:t>
      </w:r>
      <w:r>
        <w:t xml:space="preserve">   DEBORAHAUTUORI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RSG Team Jones</dc:title>
  <dcterms:created xsi:type="dcterms:W3CDTF">2021-10-11T15:51:15Z</dcterms:created>
  <dcterms:modified xsi:type="dcterms:W3CDTF">2021-10-11T15:51:15Z</dcterms:modified>
</cp:coreProperties>
</file>