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R-Tastic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retreiver    </w:t>
      </w:r>
      <w:r>
        <w:t xml:space="preserve">   brave    </w:t>
      </w:r>
      <w:r>
        <w:t xml:space="preserve">   gravy    </w:t>
      </w:r>
      <w:r>
        <w:t xml:space="preserve">   solar    </w:t>
      </w:r>
      <w:r>
        <w:t xml:space="preserve">   gravity    </w:t>
      </w:r>
      <w:r>
        <w:t xml:space="preserve">   graphics    </w:t>
      </w:r>
      <w:r>
        <w:t xml:space="preserve">   engineer    </w:t>
      </w:r>
      <w:r>
        <w:t xml:space="preserve">   flower    </w:t>
      </w:r>
      <w:r>
        <w:t xml:space="preserve">   dinosaur    </w:t>
      </w:r>
      <w:r>
        <w:t xml:space="preserve">   lair    </w:t>
      </w:r>
      <w:r>
        <w:t xml:space="preserve">   Earth    </w:t>
      </w:r>
      <w:r>
        <w:t xml:space="preserve">   Rise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R-Tastic</dc:title>
  <dcterms:created xsi:type="dcterms:W3CDTF">2021-10-11T15:08:04Z</dcterms:created>
  <dcterms:modified xsi:type="dcterms:W3CDTF">2021-10-11T15:08:04Z</dcterms:modified>
</cp:coreProperties>
</file>