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Rai_CH14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segregation imposed by 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establishing racial segregation in public schools are unconstitutional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was assassinated on November 22, 1963, at 12:30 p.m.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Racial segregation, especially in public schools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was an American jurist and politician who served as the 14th Chief Justice of the U.S.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Form of protest where participants sit and refuse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city located in the north central region of the U.S. state of Alabama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was an American Muslim minister and human rights activist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 who rode interstate buses into the segregated southern U.S. in 1961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1964 effort to register African American voters in Mississippi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Commissioner of Public Safety for the city of Birmingham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piece landmark in the U.S. that prohibits racial discrimination in voting.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Was the Court's 96th justice and its first African-American justice.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overcome the barrier that prevented african american to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Civil Rights Movement figure, writer, and Air Force veteran.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Was fatally shot at the Lorraine Motel in Memphis, on April 4, 1968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refuse to give up her seat to a white man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Constitutional amendment that banned the poll tax as a voting requirement.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Grass roots movement of young civil rights activists founded in 1960.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movement in support of rights and political power for black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Organization of militant African American founded in 1966.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pivotal role for African Americans in the Civil Rights Movement.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capital of Arkansas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Rai_CH14</dc:title>
  <dcterms:created xsi:type="dcterms:W3CDTF">2021-10-11T15:11:28Z</dcterms:created>
  <dcterms:modified xsi:type="dcterms:W3CDTF">2021-10-11T15:11:28Z</dcterms:modified>
</cp:coreProperties>
</file>