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Rainbow Salad Bowl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Medium"/>
      </w:pPr>
      <w:r>
        <w:t xml:space="preserve">   red pink    </w:t>
      </w:r>
      <w:r>
        <w:t xml:space="preserve">   strawberry    </w:t>
      </w:r>
      <w:r>
        <w:t xml:space="preserve">   red    </w:t>
      </w:r>
      <w:r>
        <w:t xml:space="preserve">   watermelon    </w:t>
      </w:r>
      <w:r>
        <w:t xml:space="preserve">   purple    </w:t>
      </w:r>
      <w:r>
        <w:t xml:space="preserve">   plum    </w:t>
      </w:r>
      <w:r>
        <w:t xml:space="preserve">   yellow    </w:t>
      </w:r>
      <w:r>
        <w:t xml:space="preserve">   banana    </w:t>
      </w:r>
      <w:r>
        <w:t xml:space="preserve">   orange    </w:t>
      </w:r>
      <w:r>
        <w:t xml:space="preserve">   carrots    </w:t>
      </w:r>
      <w:r>
        <w:t xml:space="preserve">   green    </w:t>
      </w:r>
      <w:r>
        <w:t xml:space="preserve">   celery    </w:t>
      </w:r>
      <w:r>
        <w:t xml:space="preserve">   yellow white    </w:t>
      </w:r>
      <w:r>
        <w:t xml:space="preserve">   corn    </w:t>
      </w:r>
      <w:r>
        <w:t xml:space="preserve">   white    </w:t>
      </w:r>
      <w:r>
        <w:t xml:space="preserve">   mushroom    </w:t>
      </w:r>
      <w:r>
        <w:t xml:space="preserve">   yellow orange    </w:t>
      </w:r>
      <w:r>
        <w:t xml:space="preserve">   pumpkin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Rainbow Salad Bowl </dc:title>
  <dcterms:created xsi:type="dcterms:W3CDTF">2021-10-11T15:10:47Z</dcterms:created>
  <dcterms:modified xsi:type="dcterms:W3CDTF">2021-10-11T15:10:47Z</dcterms:modified>
</cp:coreProperties>
</file>