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Raine et al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5th reason for referral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1 reason for referral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brain scan to provide evidence for _______ responsibility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medication free for how many weeks?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how many schizophrenics were matched with other schizophrenics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was the mean age of the NGRI'S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in the experimental group how many males were there?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brain scan was used to either support their NGRI defence in order to reduce their?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in the control group what did the ps have in common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3rd reason fir referral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4th reason for referral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control group had no _____ problems and no _____.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design was used in the method and procedure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2nd reason for referral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where were they referred 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Raine et al wanted to investigate whether criminals who had committed murder and pleaded NGRI had brain structures _____ from those who had not committed murder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was the mean age in the control group?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in the experimental group how many females were there?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 et al</dc:title>
  <dcterms:created xsi:type="dcterms:W3CDTF">2021-11-14T03:41:18Z</dcterms:created>
  <dcterms:modified xsi:type="dcterms:W3CDTF">2021-11-14T03:41:18Z</dcterms:modified>
</cp:coreProperties>
</file>