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___________________________________________</w:t>
            </w:r>
          </w:p>
        </w:tc>
      </w:tr>
    </w:tbl>
    <w:p>
      <w:pPr>
        <w:pStyle w:val="PuzzleTitle"/>
      </w:pPr>
      <w:r>
        <w:t xml:space="preserve">Rainforest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3</w:t>
            </w:r>
          </w:p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7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Medium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5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Medium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An animal and a plant eater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A meat eater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A tall brown and green object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reptile that typically has a long body and tail, four legs, movable eyelids, and a rough, scaly, or spiny skin.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act of attaching unexpectedly from a concealed position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 plant eater</w:t>
            </w:r>
          </w:p>
        </w:tc>
        <w:tc>
          <w:p>
            <w:pPr>
              <w:pStyle w:val="CluesMedium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top predator of the rainforest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enemy of another animal or person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strip of water the runs through the forest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 type of plant that grows on a tree or dead log </w:t>
            </w:r>
          </w:p>
          <w:p>
            <w:pPr>
              <w:keepLines/>
              <w:pStyle w:val="CluesMedium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When the temperature is high and lots of moisture in the air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Rainforest</dc:title>
  <dcterms:created xsi:type="dcterms:W3CDTF">2021-10-11T15:10:56Z</dcterms:created>
  <dcterms:modified xsi:type="dcterms:W3CDTF">2021-10-11T15:10:56Z</dcterms:modified>
</cp:coreProperties>
</file>