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Rainforests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vegetable is grown in rainforests that is similar to potatoes?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do you call the taking down of trees?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where do rainforests tend to be near?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top layer of a rainforest?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some wide-based trees have very long roots called ______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the second layer of a rainforest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do you call an animal which is active during the night?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the weather usually like in rainforests?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do leaves absorb and turn into food?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how many layers do rainforests generally have?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Rainforests</dc:title>
  <dcterms:created xsi:type="dcterms:W3CDTF">2021-10-11T15:12:44Z</dcterms:created>
  <dcterms:modified xsi:type="dcterms:W3CDTF">2021-10-11T15:12:44Z</dcterms:modified>
</cp:coreProperties>
</file>