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Raneems WordMint Puzzle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Stent    </w:t>
      </w:r>
      <w:r>
        <w:t xml:space="preserve">   Router    </w:t>
      </w:r>
      <w:r>
        <w:t xml:space="preserve">   Software vulnerability    </w:t>
      </w:r>
      <w:r>
        <w:t xml:space="preserve">   Spoofing    </w:t>
      </w:r>
      <w:r>
        <w:t xml:space="preserve">   Ergonomics    </w:t>
      </w:r>
      <w:r>
        <w:t xml:space="preserve">   Keylogger    </w:t>
      </w:r>
      <w:r>
        <w:t xml:space="preserve">   Ground    </w:t>
      </w:r>
      <w:r>
        <w:t xml:space="preserve">   Closed circuit    </w:t>
      </w:r>
      <w:r>
        <w:t xml:space="preserve">   Prosthesis    </w:t>
      </w:r>
      <w:r>
        <w:t xml:space="preserve">   Computer Programming    </w:t>
      </w:r>
      <w:r>
        <w:t xml:space="preserve">   Simulation    </w:t>
      </w:r>
      <w:r>
        <w:t xml:space="preserve">   Binary code    </w:t>
      </w:r>
      <w:r>
        <w:t xml:space="preserve">   Dark Web    </w:t>
      </w:r>
      <w:r>
        <w:t xml:space="preserve">   Digestion    </w:t>
      </w:r>
      <w:r>
        <w:t xml:space="preserve">   Analog    </w:t>
      </w:r>
      <w:r>
        <w:t xml:space="preserve">   Catheter    </w:t>
      </w:r>
      <w:r>
        <w:t xml:space="preserve">   Input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Raneems WordMint Puzzle </dc:title>
  <dcterms:created xsi:type="dcterms:W3CDTF">2021-10-11T15:14:31Z</dcterms:created>
  <dcterms:modified xsi:type="dcterms:W3CDTF">2021-10-11T15:14:31Z</dcterms:modified>
</cp:coreProperties>
</file>