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Read Alouds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Tier of vocabulary that includes basic 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Tier of vocabulary that includes precise ways to say simple things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Runnning a finger beneath the text to help connect the spoken words with the letters on the page is known as ______________ the print.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Questions that give children more opportunity to think and to experiment with language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comprehend print we must access this individually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Reading aloud to children prepares them for ___________ reading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____________ awareness is the ability to hear and manipulate sounds in spoken 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Tier of vocabulary that includes low-frequency 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Repetition of vowel sounds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Repetition of some consonants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_______________ development predicts later reading and academic achievement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ability to read smoothly, accurately, and with the appropriate expression and meaning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Concepts about __________ are the knowledge that reading and writing are performed for various reasons and have many different purposes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skill is associated with phenolic awareness; the ability to recognize and create 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Teachers help children develop fluency by selecting ________ that invite them to chime in on repeated readings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Questions which are valuable because they help students listen carefully &amp; focus on facts and details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Read Alouds</dc:title>
  <dcterms:created xsi:type="dcterms:W3CDTF">2021-10-11T15:16:03Z</dcterms:created>
  <dcterms:modified xsi:type="dcterms:W3CDTF">2021-10-11T15:16:03Z</dcterms:modified>
</cp:coreProperties>
</file>