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Reading Information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Usage    </w:t>
      </w:r>
      <w:r>
        <w:t xml:space="preserve">   Reference    </w:t>
      </w:r>
      <w:r>
        <w:t xml:space="preserve">   Specializeddictionary    </w:t>
      </w:r>
      <w:r>
        <w:t xml:space="preserve">   Parts    </w:t>
      </w:r>
      <w:r>
        <w:t xml:space="preserve">   Baseword    </w:t>
      </w:r>
      <w:r>
        <w:t xml:space="preserve">   Foreignwords    </w:t>
      </w:r>
      <w:r>
        <w:t xml:space="preserve">   Connotation    </w:t>
      </w:r>
      <w:r>
        <w:t xml:space="preserve">   Nuance    </w:t>
      </w:r>
      <w:r>
        <w:t xml:space="preserve">   Contextclues    </w:t>
      </w:r>
      <w:r>
        <w:t xml:space="preserve">   Media    </w:t>
      </w:r>
      <w:r>
        <w:t xml:space="preserve">   Quote    </w:t>
      </w:r>
      <w:r>
        <w:t xml:space="preserve">   Valid    </w:t>
      </w:r>
      <w:r>
        <w:t xml:space="preserve">   Style    </w:t>
      </w:r>
      <w:r>
        <w:t xml:space="preserve">   Opinion    </w:t>
      </w:r>
      <w:r>
        <w:t xml:space="preserve">   Series    </w:t>
      </w:r>
      <w:r>
        <w:t xml:space="preserve">   Support    </w:t>
      </w:r>
      <w:r>
        <w:t xml:space="preserve">   Premise    </w:t>
      </w:r>
      <w:r>
        <w:t xml:space="preserve">   Logic    </w:t>
      </w:r>
      <w:r>
        <w:t xml:space="preserve">   Fact    </w:t>
      </w:r>
      <w:r>
        <w:t xml:space="preserve">   Format    </w:t>
      </w:r>
      <w:r>
        <w:t xml:space="preserve">   Event    </w:t>
      </w:r>
      <w:r>
        <w:t xml:space="preserve">   Clarity    </w:t>
      </w:r>
      <w:r>
        <w:t xml:space="preserve">   Speech    </w:t>
      </w:r>
      <w:r>
        <w:t xml:space="preserve">   Theme    </w:t>
      </w:r>
      <w:r>
        <w:t xml:space="preserve">   Purpose    </w:t>
      </w:r>
      <w:r>
        <w:t xml:space="preserve">   Moral    </w:t>
      </w:r>
      <w:r>
        <w:t xml:space="preserve">   Mainidea    </w:t>
      </w:r>
      <w:r>
        <w:t xml:space="preserve">   Fallacy    </w:t>
      </w:r>
      <w:r>
        <w:t xml:space="preserve">   Context    </w:t>
      </w:r>
      <w:r>
        <w:t xml:space="preserve">   Central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Information </dc:title>
  <dcterms:created xsi:type="dcterms:W3CDTF">2021-10-11T15:15:55Z</dcterms:created>
  <dcterms:modified xsi:type="dcterms:W3CDTF">2021-10-11T15:15:55Z</dcterms:modified>
</cp:coreProperties>
</file>