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Ready, Set,Go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force resulting from the movement of one surface moving over another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the process of distance (d) divided by time taken (t) called?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force applied to the driving wheels of a bus by the road.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 get faster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part in a car that a driver uses  to increase speed?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From point A to point B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rate at which an object moves over a distance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You will use this to slow a speeding vehicle.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term is used to show rate and direction of movement?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negative change in spped is called....?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Which forces push against the direction of movement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the property of objects that makes them resist changes in their motion?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Spped in a motor vehicle is usually measured in kms per .........?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How many Newton's Laws are there?</w:t>
            </w:r>
          </w:p>
        </w:tc>
      </w:tr>
    </w:tbl>
    <w:p>
      <w:pPr>
        <w:pStyle w:val="WordBankSmall"/>
      </w:pPr>
      <w:r>
        <w:t xml:space="preserve">   Speed    </w:t>
      </w:r>
      <w:r>
        <w:t xml:space="preserve">   distance    </w:t>
      </w:r>
      <w:r>
        <w:t xml:space="preserve">   velocity    </w:t>
      </w:r>
      <w:r>
        <w:t xml:space="preserve">   formula    </w:t>
      </w:r>
      <w:r>
        <w:t xml:space="preserve">   accelerate    </w:t>
      </w:r>
      <w:r>
        <w:t xml:space="preserve">   deceleration    </w:t>
      </w:r>
      <w:r>
        <w:t xml:space="preserve">   hour    </w:t>
      </w:r>
      <w:r>
        <w:t xml:space="preserve">   accelerator    </w:t>
      </w:r>
      <w:r>
        <w:t xml:space="preserve">   brake    </w:t>
      </w:r>
      <w:r>
        <w:t xml:space="preserve">   thrust    </w:t>
      </w:r>
      <w:r>
        <w:t xml:space="preserve">   friction    </w:t>
      </w:r>
      <w:r>
        <w:t xml:space="preserve">   resistance    </w:t>
      </w:r>
      <w:r>
        <w:t xml:space="preserve">   three    </w:t>
      </w:r>
      <w:r>
        <w:t xml:space="preserve">   inertia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Ready, Set,Go</dc:title>
  <dcterms:created xsi:type="dcterms:W3CDTF">2021-10-12T20:29:32Z</dcterms:created>
  <dcterms:modified xsi:type="dcterms:W3CDTF">2021-10-12T20:29:32Z</dcterms:modified>
</cp:coreProperties>
</file>