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Real Madrid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Sergio Ramos    </w:t>
      </w:r>
      <w:r>
        <w:t xml:space="preserve">   Marcelo    </w:t>
      </w:r>
      <w:r>
        <w:t xml:space="preserve">   Real Madrid    </w:t>
      </w:r>
      <w:r>
        <w:t xml:space="preserve">   La liga de los campeones    </w:t>
      </w:r>
      <w:r>
        <w:t xml:space="preserve">   undécima    </w:t>
      </w:r>
      <w:r>
        <w:t xml:space="preserve">   Pérez    </w:t>
      </w:r>
      <w:r>
        <w:t xml:space="preserve">   Florentino    </w:t>
      </w:r>
      <w:r>
        <w:t xml:space="preserve">   Gareth Bale    </w:t>
      </w:r>
      <w:r>
        <w:t xml:space="preserve">   Navas    </w:t>
      </w:r>
      <w:r>
        <w:t xml:space="preserve">   Ronaldo    </w:t>
      </w:r>
      <w:r>
        <w:t xml:space="preserve">   Galácticos    </w:t>
      </w:r>
      <w:r>
        <w:t xml:space="preserve">   Bernabeu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 Madrid</dc:title>
  <dcterms:created xsi:type="dcterms:W3CDTF">2021-10-11T15:16:18Z</dcterms:created>
  <dcterms:modified xsi:type="dcterms:W3CDTF">2021-10-11T15:16:18Z</dcterms:modified>
</cp:coreProperties>
</file>