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Red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only    </w:t>
      </w:r>
      <w:r>
        <w:t xml:space="preserve">   new    </w:t>
      </w:r>
      <w:r>
        <w:t xml:space="preserve">   about    </w:t>
      </w:r>
      <w:r>
        <w:t xml:space="preserve">   too    </w:t>
      </w:r>
      <w:r>
        <w:t xml:space="preserve">   other    </w:t>
      </w:r>
      <w:r>
        <w:t xml:space="preserve">   because    </w:t>
      </w:r>
      <w:r>
        <w:t xml:space="preserve">   Mr    </w:t>
      </w:r>
      <w:r>
        <w:t xml:space="preserve">   Mrs    </w:t>
      </w:r>
      <w:r>
        <w:t xml:space="preserve">   made    </w:t>
      </w:r>
      <w:r>
        <w:t xml:space="preserve">   could    </w:t>
      </w:r>
      <w:r>
        <w:t xml:space="preserve">   their    </w:t>
      </w:r>
      <w:r>
        <w:t xml:space="preserve">   your    </w:t>
      </w:r>
      <w:r>
        <w:t xml:space="preserve">   before    </w:t>
      </w:r>
      <w:r>
        <w:t xml:space="preserve">   which    </w:t>
      </w:r>
      <w:r>
        <w:t xml:space="preserve">   been    </w:t>
      </w:r>
      <w:r>
        <w:t xml:space="preserve">   over    </w:t>
      </w:r>
      <w:r>
        <w:t xml:space="preserve">   right    </w:t>
      </w:r>
      <w:r>
        <w:t xml:space="preserve">   where    </w:t>
      </w:r>
      <w:r>
        <w:t xml:space="preserve">   book    </w:t>
      </w:r>
      <w:r>
        <w:t xml:space="preserve">   call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Words</dc:title>
  <dcterms:created xsi:type="dcterms:W3CDTF">2021-10-11T15:21:22Z</dcterms:created>
  <dcterms:modified xsi:type="dcterms:W3CDTF">2021-10-11T15:21:22Z</dcterms:modified>
</cp:coreProperties>
</file>