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Red Zone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Medium"/>
      </w:pPr>
      <w:r>
        <w:t xml:space="preserve">   Frustrated    </w:t>
      </w:r>
      <w:r>
        <w:t xml:space="preserve">   Volcano    </w:t>
      </w:r>
      <w:r>
        <w:t xml:space="preserve">   Boiling    </w:t>
      </w:r>
      <w:r>
        <w:t xml:space="preserve">   Exploding    </w:t>
      </w:r>
      <w:r>
        <w:t xml:space="preserve">   Ecstatic    </w:t>
      </w:r>
      <w:r>
        <w:t xml:space="preserve">   Mean    </w:t>
      </w:r>
      <w:r>
        <w:t xml:space="preserve">   Yelling    </w:t>
      </w:r>
      <w:r>
        <w:t xml:space="preserve">   Hitting    </w:t>
      </w:r>
      <w:r>
        <w:t xml:space="preserve">   Terrified    </w:t>
      </w:r>
      <w:r>
        <w:t xml:space="preserve">   Mad    </w:t>
      </w:r>
      <w:r>
        <w:t xml:space="preserve">   Out of control    </w:t>
      </w:r>
      <w:r>
        <w:t xml:space="preserve">   Fast engine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Zone</dc:title>
  <dcterms:created xsi:type="dcterms:W3CDTF">2021-10-11T15:21:17Z</dcterms:created>
  <dcterms:modified xsi:type="dcterms:W3CDTF">2021-10-11T15:21:17Z</dcterms:modified>
</cp:coreProperties>
</file>