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Refugee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</w:tbl>
    <w:p>
      <w:pPr>
        <w:pStyle w:val="WordBankMedium"/>
      </w:pPr>
      <w:r>
        <w:t xml:space="preserve">   Smuggler    </w:t>
      </w:r>
      <w:r>
        <w:t xml:space="preserve">   ISIS    </w:t>
      </w:r>
      <w:r>
        <w:t xml:space="preserve">   Dinghy    </w:t>
      </w:r>
      <w:r>
        <w:t xml:space="preserve">   BarMitzvah    </w:t>
      </w:r>
      <w:r>
        <w:t xml:space="preserve">   Dictator    </w:t>
      </w:r>
      <w:r>
        <w:t xml:space="preserve">   Indignation    </w:t>
      </w:r>
      <w:r>
        <w:t xml:space="preserve">   Negotiation    </w:t>
      </w:r>
      <w:r>
        <w:t xml:space="preserve">   Euphoria    </w:t>
      </w:r>
      <w:r>
        <w:t xml:space="preserve">   Condolence    </w:t>
      </w:r>
      <w:r>
        <w:t xml:space="preserve">   Gestapo    </w:t>
      </w:r>
      <w:r>
        <w:t xml:space="preserve">   Synagogue    </w:t>
      </w:r>
      <w:r>
        <w:t xml:space="preserve">   Asylum    </w:t>
      </w:r>
      <w:r>
        <w:t xml:space="preserve">   Nazi    </w:t>
      </w:r>
      <w:r>
        <w:t xml:space="preserve">   Refugee    </w:t>
      </w:r>
      <w:r>
        <w:t xml:space="preserve">   Kristallnacht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Refugee</dc:title>
  <dcterms:created xsi:type="dcterms:W3CDTF">2021-10-11T15:21:27Z</dcterms:created>
  <dcterms:modified xsi:type="dcterms:W3CDTF">2021-10-11T15:21:27Z</dcterms:modified>
</cp:coreProperties>
</file>