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Religion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show how much you love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To know right from wrong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feel God’s  presence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To have courage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Opposite of war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Have _______ in God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Opposite of show off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Choose to be happy or unhappy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To enlighten and guide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fruits of the __________________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wait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Goodness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Admitting you’re wrong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follow god way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devote ourselves to God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worship and pray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Religion Crossword</dc:title>
  <dcterms:created xsi:type="dcterms:W3CDTF">2021-10-12T20:30:37Z</dcterms:created>
  <dcterms:modified xsi:type="dcterms:W3CDTF">2021-10-12T20:30:37Z</dcterms:modified>
</cp:coreProperties>
</file>