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Religion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 In _______ we are born into new life with Christ.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__________ are holy visible sighns that signify a divine reality.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In ____ 2:1-12 Jesus performs his first miracle and active power or wonder that is attribute it to God.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 Jesus, his ______, and the _________ are invited to a wedding in the town of Cana in Galilee.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 Sacraments help us remain  _______ in body, mind, and soul.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In _________ a baptized man and women are united with each other.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Priests and deacons serve ____ 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 The sacraments are Christ‘s _______ in our lives.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____________ fills us with the Holy Spirit and seals and seals our life of faith with Jesus.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Eucharist is a sign of Jesus’s death for our 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 the sacrament of _______, and ______________ we receive forgiveness and Jesus’s healing grace.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 John reveals Mary as an ____ ________model of faith.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Jesus’  love, Mercy, and compassion are as ________ as food and drink multiplied for all people.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God gave signs of his love by becoming one of us and giving us the church as our 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sacrament of _________ the ____ unites a sick person’s sufferings with those of Jesus’s.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The stories of signs in the gospel of John reveal not only who Jesus is but also who the ______ 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_________ nourishes our life of faith.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sacrament is a sacred ____ , a ceremonial or religious act that is a sign of God‘s love, and presence in our lives.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In ____ _______ men are ordained priests to be leaders of the community.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 Like baptism what sacrament is received only once?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Religion Crossword</dc:title>
  <dcterms:created xsi:type="dcterms:W3CDTF">2021-10-12T20:30:47Z</dcterms:created>
  <dcterms:modified xsi:type="dcterms:W3CDTF">2021-10-12T20:30:47Z</dcterms:modified>
</cp:coreProperties>
</file>