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Remove Music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Repetition of a musical phrase at a higher or lower pitch than the original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Song with a sorrowful mood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first section of sonata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Composer of Romantic set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Rapid playing on the same note to produce a wavering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Italian style that influenced Purcell (5,8)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4th degree of a scale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Notes that belong to the key of a piece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short theme; aspect of the curriculum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Ground Bass (5,8)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Promise to put piano on shelf (cryptic)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 slow 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final section of sonata form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Sharpened third in a tonic chord in the minor key (6,2,8)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Prolonging a note to create a dissonance with the next chord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celebratory piece for brass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new version of an existing song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Played in a smooth fashion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Such music is child’s play (cryptic)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Type of cadence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Type of ornament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A pedal at the top of texture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Remove Music Crossword</dc:title>
  <dcterms:created xsi:type="dcterms:W3CDTF">2021-10-11T15:25:33Z</dcterms:created>
  <dcterms:modified xsi:type="dcterms:W3CDTF">2021-10-11T15:25:33Z</dcterms:modified>
</cp:coreProperties>
</file>