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Renaissance and Reformation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Movement for religious reform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Concerned with worldly over spiritual matters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Person who supports art or artists financially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Everyday language of people in a region/country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Study focused on human potential and achievement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God has decided salvation beforehand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Imaginary land from Thomas More’s book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Government controlled by religious leaders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Technique that creates 3 dimensions in art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To cancel, divorce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Believed in baptizing only those old enough to decide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Renaissance and Reformation</dc:title>
  <dcterms:created xsi:type="dcterms:W3CDTF">2021-10-11T15:26:17Z</dcterms:created>
  <dcterms:modified xsi:type="dcterms:W3CDTF">2021-10-11T15:26:17Z</dcterms:modified>
</cp:coreProperties>
</file>