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Repaso: adjetivos útiles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gracioso    </w:t>
      </w:r>
      <w:r>
        <w:t xml:space="preserve">   sano    </w:t>
      </w:r>
      <w:r>
        <w:t xml:space="preserve">   enfermo    </w:t>
      </w:r>
      <w:r>
        <w:t xml:space="preserve">   fuerte    </w:t>
      </w:r>
      <w:r>
        <w:t xml:space="preserve">   tímido    </w:t>
      </w:r>
      <w:r>
        <w:t xml:space="preserve">   caro    </w:t>
      </w:r>
      <w:r>
        <w:t xml:space="preserve">   barato    </w:t>
      </w:r>
      <w:r>
        <w:t xml:space="preserve">   irlandés    </w:t>
      </w:r>
      <w:r>
        <w:t xml:space="preserve">   bonito    </w:t>
      </w:r>
      <w:r>
        <w:t xml:space="preserve">   amable    </w:t>
      </w:r>
      <w:r>
        <w:t xml:space="preserve">   menor    </w:t>
      </w:r>
      <w:r>
        <w:t xml:space="preserve">   mayor    </w:t>
      </w:r>
      <w:r>
        <w:t xml:space="preserve">   inteligente    </w:t>
      </w:r>
      <w:r>
        <w:t xml:space="preserve">   guay    </w:t>
      </w:r>
      <w:r>
        <w:t xml:space="preserve">   guapo    </w:t>
      </w:r>
      <w:r>
        <w:t xml:space="preserve">   mejor    </w:t>
      </w:r>
      <w:r>
        <w:t xml:space="preserve">   listo    </w:t>
      </w:r>
      <w:r>
        <w:t xml:space="preserve">   alemán    </w:t>
      </w:r>
      <w:r>
        <w:t xml:space="preserve">   americano    </w:t>
      </w:r>
      <w:r>
        <w:t xml:space="preserve">   fácil    </w:t>
      </w:r>
      <w:r>
        <w:t xml:space="preserve">   difícil    </w:t>
      </w:r>
      <w:r>
        <w:t xml:space="preserve">   bien    </w:t>
      </w:r>
      <w:r>
        <w:t xml:space="preserve">   malo    </w:t>
      </w:r>
      <w:r>
        <w:t xml:space="preserve">   bueno    </w:t>
      </w:r>
      <w:r>
        <w:t xml:space="preserve">   bajo    </w:t>
      </w:r>
      <w:r>
        <w:t xml:space="preserve">   alto    </w:t>
      </w:r>
      <w:r>
        <w:t xml:space="preserve">   español    </w:t>
      </w:r>
      <w:r>
        <w:t xml:space="preserve">   japonés    </w:t>
      </w:r>
      <w:r>
        <w:t xml:space="preserve">   escocés    </w:t>
      </w:r>
      <w:r>
        <w:t xml:space="preserve">   francés    </w:t>
      </w:r>
      <w:r>
        <w:t xml:space="preserve">   inglés    </w:t>
      </w:r>
      <w:r>
        <w:t xml:space="preserve">   joven    </w:t>
      </w:r>
      <w:r>
        <w:t xml:space="preserve">   viejo    </w:t>
      </w:r>
      <w:r>
        <w:t xml:space="preserve">   grande    </w:t>
      </w:r>
      <w:r>
        <w:t xml:space="preserve">   pequeño    </w:t>
      </w:r>
      <w:r>
        <w:t xml:space="preserve">   rubio    </w:t>
      </w:r>
      <w:r>
        <w:t xml:space="preserve">   moreno    </w:t>
      </w:r>
      <w:r>
        <w:t xml:space="preserve">   antipático    </w:t>
      </w:r>
      <w:r>
        <w:t xml:space="preserve">   simpático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Repaso: adjetivos útiles</dc:title>
  <dcterms:created xsi:type="dcterms:W3CDTF">2021-10-11T15:27:21Z</dcterms:created>
  <dcterms:modified xsi:type="dcterms:W3CDTF">2021-10-11T15:27:21Z</dcterms:modified>
</cp:coreProperties>
</file>