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Reproduction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</w:tbl>
    <w:p>
      <w:pPr>
        <w:pStyle w:val="WordBankMedium"/>
      </w:pPr>
      <w:r>
        <w:t xml:space="preserve">   ovaries    </w:t>
      </w:r>
      <w:r>
        <w:t xml:space="preserve">   embryo    </w:t>
      </w:r>
      <w:r>
        <w:t xml:space="preserve">   foetus    </w:t>
      </w:r>
      <w:r>
        <w:t xml:space="preserve">   fusion    </w:t>
      </w:r>
      <w:r>
        <w:t xml:space="preserve">   membrane    </w:t>
      </w:r>
      <w:r>
        <w:t xml:space="preserve">   umbilical cord    </w:t>
      </w:r>
      <w:r>
        <w:t xml:space="preserve">   womb    </w:t>
      </w:r>
      <w:r>
        <w:t xml:space="preserve">   pollination    </w:t>
      </w:r>
      <w:r>
        <w:t xml:space="preserve">   muscle    </w:t>
      </w:r>
      <w:r>
        <w:t xml:space="preserve">   dispersal    </w:t>
      </w:r>
      <w:r>
        <w:t xml:space="preserve">   inheritance    </w:t>
      </w:r>
      <w:r>
        <w:t xml:space="preserve">   ovulation    </w:t>
      </w:r>
      <w:r>
        <w:t xml:space="preserve">   species    </w:t>
      </w:r>
      <w:r>
        <w:t xml:space="preserve">   hormone    </w:t>
      </w:r>
      <w:r>
        <w:t xml:space="preserve">   virus    </w:t>
      </w:r>
      <w:r>
        <w:t xml:space="preserve">   genes    </w:t>
      </w:r>
      <w:r>
        <w:t xml:space="preserve">   placenta    </w:t>
      </w:r>
      <w:r>
        <w:t xml:space="preserve">   protected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Reproduction</dc:title>
  <dcterms:created xsi:type="dcterms:W3CDTF">2021-10-11T15:26:18Z</dcterms:created>
  <dcterms:modified xsi:type="dcterms:W3CDTF">2021-10-11T15:26:18Z</dcterms:modified>
</cp:coreProperties>
</file>