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Reproduction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sex organ present in males which is responsible for the production of sperm.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part of the estrus cycle in which the ovaries release an ovum.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muscular organ present in females which is the location of implantation of a fertilized egg and where it develops into a fetus.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organs in which reproductive cells (sperm and egg) are produced. They are the testes in male and ovaries in female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process of giving birth.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diploid cell resulting from the fusion of the sperm and oocyte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period when a female is receptive to mating.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Haploid cells used in sexual reproduction. They are mature sperm in the male and eggs in the female.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Birthing difficulty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temporary organ formed in females during pregnancy, which is responsible for nurturing the developing fetus, and removes waste products from the fetus.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temporary body formed from a follicle after the release of an egg which releases progesterone.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Male steroid sex hormone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hormone released by the corpus luteum which stimulates the uterus to prepare for pregnancy. During pregnancy, it is continued to be produced in high levels.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time from one heat to the next.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Feeding extra feed to stimulate estrus and ovulation rates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Animal, male, or female that donates gametes to be deposited in another animal 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Reproduction </dc:title>
  <dcterms:created xsi:type="dcterms:W3CDTF">2021-10-12T20:31:28Z</dcterms:created>
  <dcterms:modified xsi:type="dcterms:W3CDTF">2021-10-12T20:31:28Z</dcterms:modified>
</cp:coreProperties>
</file>